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404-ПП/6768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6768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6071,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6071,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404-ПП/6768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13:29:17.178;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13:29:17.178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